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5-177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11.06.2026 №18810586260611096220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11.06.2026 №18810586260611096220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177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0412365400665017712620170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